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816286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b9bd104d-6082-47bd-8132-2766a2040a6c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34df4a62-8dcd-4a78-a0bb-c2323fe584ec" w:id="2"/>
      <w:r>
        <w:rPr>
          <w:rFonts w:ascii="Times New Roman" w:hAnsi="Times New Roman"/>
          <w:b/>
          <w:i w:val="false"/>
          <w:color w:val="000000"/>
          <w:sz w:val="28"/>
        </w:rPr>
        <w:t>МКУ "отдел образования Дуванского района РБ"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с.Улькунды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заседание ШМО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Хурмаева Л.И.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Валиахметова Л.Д.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СОШ с. Улькунды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Рахимова Р.Р.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1142952)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«Изобразительное искусство»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6129fc25-1484-4cce-a161-840ff826026d" w:id="3"/>
      <w:r>
        <w:rPr>
          <w:rFonts w:ascii="Times New Roman" w:hAnsi="Times New Roman"/>
          <w:b/>
          <w:i w:val="false"/>
          <w:color w:val="000000"/>
          <w:sz w:val="28"/>
        </w:rPr>
        <w:t>Улькунды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62614f64-10de-4f5c-96b5-e9621fb5538a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8162866" w:id="5"/>
    <w:p>
      <w:pPr>
        <w:sectPr>
          <w:pgSz w:w="11906" w:h="16383" w:orient="portrait"/>
        </w:sectPr>
      </w:pPr>
    </w:p>
    <w:bookmarkEnd w:id="5"/>
    <w:bookmarkEnd w:id="0"/>
    <w:bookmarkStart w:name="block-8162863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рабочей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Учебные темы, связанные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spacing w:before="0" w:after="0" w:line="264"/>
        <w:ind w:firstLine="600"/>
        <w:jc w:val="both"/>
      </w:pPr>
      <w:bookmarkStart w:name="2de083b3-1f31-409f-b177-a515047f5be6" w:id="7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>
      <w:pPr>
        <w:spacing w:before="0" w:after="0" w:line="264"/>
        <w:ind w:left="120"/>
        <w:jc w:val="both"/>
      </w:pPr>
    </w:p>
    <w:bookmarkStart w:name="block-8162863" w:id="8"/>
    <w:p>
      <w:pPr>
        <w:sectPr>
          <w:pgSz w:w="11906" w:h="16383" w:orient="portrait"/>
        </w:sectPr>
      </w:pPr>
    </w:p>
    <w:bookmarkEnd w:id="8"/>
    <w:bookmarkEnd w:id="6"/>
    <w:bookmarkStart w:name="block-8162867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с натуры: разные листья и их форма.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монотипии. Представления о симметрии. Развитие воображения.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в объёме. Приёмы работы с пластилином; дощечка, стек, тряпочка.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Объёмная аппликация из бумаги и картона.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Оригами – создание игрушки для новогодней ёлки. Приёмы складывания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37210402" w:id="10"/>
      <w:bookmarkEnd w:id="10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Акварель и её свойства. Акварельные кисти. Приёмы работы акварелью.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тёплый и холодный – цветовой контраст.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37210403" w:id="11"/>
      <w:bookmarkEnd w:id="11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 в городе. Рисунки реальных или фантастических машин.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>
      <w:pPr>
        <w:spacing w:before="0" w:after="0"/>
        <w:ind w:left="120"/>
        <w:jc w:val="left"/>
      </w:pPr>
      <w:bookmarkStart w:name="_Toc137210404" w:id="12"/>
      <w:bookmarkEnd w:id="12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Женский и мужской костюмы в традициях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Своеобразие одежды разных эпох и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значения для современных людей сохранения культурного наследия.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тематические путешествия по художественным музеям мира.</w:t>
      </w:r>
    </w:p>
    <w:bookmarkStart w:name="block-8162867" w:id="13"/>
    <w:p>
      <w:pPr>
        <w:sectPr>
          <w:pgSz w:w="11906" w:h="16383" w:orient="portrait"/>
        </w:sectPr>
      </w:pPr>
    </w:p>
    <w:bookmarkEnd w:id="13"/>
    <w:bookmarkEnd w:id="9"/>
    <w:bookmarkStart w:name="block-8162864" w:id="1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и ценностное отношение к своей Родине – России;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духовно-нравственное развитие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name="_Toc124264881" w:id="15"/>
      <w:bookmarkEnd w:id="15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Пространственные представления и сенсорные способности: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форму предмета,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доминантные черты (характерные особенности) в визуальном образе;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плоскостные и пространственные объекты по заданным основаниям;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части и целое в видимом образе, предмете,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обобщать форму составной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использовать вопросы как исследовательский инструмент познания.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образовательные ресурсы;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работать с электронными учебниками и учебными пособиями;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информационной безопасности при работе в Интернете.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внимательно относиться и выполнять учебные задачи, поставленные учителем;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учебных действий при выполнении задания;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spacing w:before="0" w:after="0"/>
        <w:ind w:left="120"/>
        <w:jc w:val="left"/>
      </w:pPr>
      <w:bookmarkStart w:name="_Toc124264882" w:id="16"/>
      <w:bookmarkEnd w:id="16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рисунка простого (плоского) предмета с натуры.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красками «гуашь»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знания о значении и назначении украшений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name="_TOC_250003" w:id="17"/>
      <w:bookmarkEnd w:id="17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понимание образа здания, то есть его эмоционального воздействия.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name="_TOC_250002" w:id="18"/>
      <w:bookmarkEnd w:id="18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рисования портрета (лица)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пейзаж, передавая в нём активное состояние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представление о деятельности художника в театре.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красками эскиз занавеса или эскиз декораций к выбранному сюжету.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работой художников по оформлению праздников.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лепки эскиза парковой скульптуры.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создания орнаментов при помощи штампов и трафаретов.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зарисовки памятников отечественной и мировой архитектуры.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двойной портрет (например, портрет матери и ребёнка).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композиции на тему «Древнерусский город».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bookmarkStart w:name="block-8162864" w:id="19"/>
    <w:p>
      <w:pPr>
        <w:sectPr>
          <w:pgSz w:w="11906" w:h="16383" w:orient="portrait"/>
        </w:sectPr>
      </w:pPr>
    </w:p>
    <w:bookmarkEnd w:id="19"/>
    <w:bookmarkEnd w:id="14"/>
    <w:bookmarkStart w:name="block-8162865" w:id="2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https://multiurok.ru/files/urok-po-izo-vremena-goda.html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YouTube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https://www.youtube.com/watch?v=l50-06JKiVo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https://multiurok.ru/files/urok-izobrazitelnogo-iskusstva-vo-2-klasse-po-teme.html</w:t>
              </w:r>
            </w:hyperlink>
          </w:p>
        </w:tc>
      </w:tr>
      <w:tr>
        <w:trPr>
          <w:trHeight w:val="192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https://infourok.ru/konspekt-uroka-izobrazitelnogo-iskusstva-vo-klasse-na-temurealnost-i-fantaziya-2300565.html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nsportal.ru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https://nsportal.ru/nachalnaya-shkola/izo/2016/05/02/konspekt-uroka-po-izo-2-klass-shkola-rossii-o-chem-govorit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https://multiurok.ru/files/kak-govorit-iskusstvo.html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162865" w:id="21"/>
    <w:p>
      <w:pPr>
        <w:sectPr>
          <w:pgSz w:w="16383" w:h="11906" w:orient="landscape"/>
        </w:sectPr>
      </w:pPr>
    </w:p>
    <w:bookmarkEnd w:id="21"/>
    <w:bookmarkEnd w:id="20"/>
    <w:bookmarkStart w:name="block-8162868" w:id="2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09"/>
        <w:gridCol w:w="2320"/>
        <w:gridCol w:w="960"/>
        <w:gridCol w:w="1920"/>
        <w:gridCol w:w="2080"/>
        <w:gridCol w:w="1600"/>
        <w:gridCol w:w="8071"/>
      </w:tblGrid>
      <w:tr>
        <w:trPr>
          <w:trHeight w:val="300" w:hRule="atLeast"/>
          <w:trHeight w:val="144" w:hRule="atLeast"/>
        </w:trPr>
        <w:tc>
          <w:tcPr>
            <w:tcW w:w="28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564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02.09.2024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https://infourok.ru/prezentaciya-po-izo-na-temu-vvodnyj-urok-1-klass-6734477.html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09.09.2024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16.09.2024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YouTube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https://www.youtube.com/watch?v=JxqGt2G1Rno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23.09.2024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30.09.2024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https://infourok.ru/tehnologicheskaya-karta-uroka-po-izobrazitelnomu-iskusstvu-na-temu-izobrazhat-mozhno-pyatnom-risovanie-zhivotnogo-po-voobrazheni-6719890.html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07.10.2024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14.10.2024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21.10.2024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213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11.11.2024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18.11.2024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25.11.2024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02.12.2024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https://multiurok.ru/files/applikatsiia-vaza-s-tsvetami-otkrytyi-urok-po-izob.html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09.12.2024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16.12.2024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23.12.2024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13.01.2025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20.01.2025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YouTube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https://www.youtube.com/watch?v=BRjZWG8tdoc</w:t>
              </w:r>
            </w:hyperlink>
          </w:p>
        </w:tc>
      </w:tr>
      <w:tr>
        <w:trPr>
          <w:trHeight w:val="17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27.01.2025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03.02.2025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10.02.2025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24.02.2025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03.03.2025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10.03.2025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17.03.2025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24.03.2025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07.04.2025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28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14.04.2025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21.04.2025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28.04.2025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05.05.2025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https://infourok.ru/metodicheskaya-razrabotka-na-temu-znakomstvo-s-masterom-izobrazheniya-6535118.html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Азбука компьютерной графики: знакомство с программами Paint или Paint net. Создание и обсуждение фотографий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12.05.2025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YouTube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https://www.youtube.com/watch?v=WmDR4WJunmk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19.05.2025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https://multiurok.ru/files/urok-po-izo-vremena-goda.html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26.05.2025 </w:t>
            </w:r>
          </w:p>
        </w:tc>
        <w:tc>
          <w:tcPr>
            <w:tcW w:w="5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Урок.рф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https://урок.рф/library/urok_izo_v_1_klasse_po_teme_zdravstvuj_leto_obr_073643.html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09"/>
        <w:gridCol w:w="2400"/>
        <w:gridCol w:w="960"/>
        <w:gridCol w:w="1920"/>
        <w:gridCol w:w="2080"/>
        <w:gridCol w:w="1600"/>
        <w:gridCol w:w="8462"/>
      </w:tblGrid>
      <w:tr>
        <w:trPr>
          <w:trHeight w:val="300" w:hRule="atLeast"/>
          <w:trHeight w:val="144" w:hRule="atLeast"/>
        </w:trPr>
        <w:tc>
          <w:tcPr>
            <w:tcW w:w="28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592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67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03.09.2024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YouTube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https://www.youtube.com/watch?v=l50-06JKiVo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10.09.2024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https://multiurok.ru/files/tekhnologicheskaia-karta-uroka-priroda-i-khudozhni.html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17.09.2024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Образовательный портал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https://obrazovanie-gid.ru/konspekty/hudozhnik-risuet-kraskami-2-klass-izo-konspekt-uroka.html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24.09.2024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YouTube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https://www.youtube.com/watch?v=y-w0yZ2JmIo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01.10.2024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https://multiurok.ru/files/urok-izobrazitelnogo-iskusstva-vo-2-klasse-po-teme.html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08.10.2024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YouTube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https://www.youtube.com/watch?v=a2VzW2dviBI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15.10.2024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https://infourok.ru/konspekt-uroka-po-izo-volshebnaya-belaya-5841638.html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22.10.2024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https://infourok.ru/konspekt-uroka-izo-vo-klasse-volshebnaya-chernaya-kraska-5846757.html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05.11.2024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Урок.рф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https://урок.рф/library/urok_po_izobrazitelnomu_iskusstvu_volshebnaya_sera_112643.html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12.11.2024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https://infourok.ru/prezentaciya-po-izobrazitelnomu-iskusstvu-na-temu-pastel-ili-voskovie-melki-sredstva-virazitelnosti-klass-1897160.html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19.11.2024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https://multiurok.ru/index.php/files/applikatsiia-osennii-kovrik.html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26.11.2024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https://infourok.ru/konspekt_uroka_na_temu_grafika_zimnego_lesa_2_klass-437333.htm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03.12.2024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nsportal.ru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https://nsportal.ru/nachalnaya-shkola/izo/2019/05/20/konspekt-uroka-po-izobrazitelnomu-iskusstvu-2-klass-tema-liniya-kak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10.12.2024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https://multiurok.ru/files/urok-po-izobrazitiel-nomu-iskusstvu-po-tiemie-liepim-zhivotnykh.html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17.12.2024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https://infourok.ru/prezentaciya-po-izo-na-temu-igrovaya-ploschadka-klass-3414534.html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24.12.2024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Копилка уроков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https://kopilkaurokov.ru/izo/presentacii/priezientatsiia-uroka-izobrazitiel-nogho-iskusstva-nieozhidannyie-matierialy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14.01.2025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Урок.рф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https://урок.рф/library/konspekt_uroka_izobrazitelnogo_iskusstva_plotniko_210204.html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21.01.2025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YouTube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https://www.youtube.com/watch?v=bhT1YBvt-oE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28.01.2025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Урок.рф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https://урок.рф/library/konspekt_uroka_izobrazitelnogo_iskusstva_plotniko_210204.html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04.02.2025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https://infourok.ru/konspekt-konstruiruem-prirodnye-formy-5720066.html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11.02.2025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https://infourok.ru/konspekt-uroka-po-izo-konstruiruem-skazochnyj-gorod-2-klass-6412597.html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18.02.2025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nsportal.ru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https://nsportal.ru/nachalnaya-shkola/izo/2015/02/18/konspekt-uroka-po-izobrazitelnomu-iskustvu-vo-2-klasse-po-teme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25.02.2025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YouTube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https://www.youtube.com/watch?v=BhtaI0QnjLU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04.03.2025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https://nsportal.ru/nachalnaya-shkola/izo/2018/01/17/izobrazhenie-haraktera-zhivotnyh-umk-shkola-rossii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11.03.2025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https://infourok.ru/konspekt-uroka-po-izobrazitelnomu-iskusstvu-po-programme-shkola-nemenskogo-na-temu-obraz-cheloveka-v-skulpture-klass-3823685.html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18.03.2025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nsportal.ru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https://nsportal.ru/nachalnaya-shkola/izo/2021/11/30/tema-uroka-chelovek-i-ego-ukrasheniya-ukrashenie-kokoshnikov</w:t>
              </w:r>
            </w:hyperlink>
          </w:p>
        </w:tc>
      </w:tr>
      <w:tr>
        <w:trPr>
          <w:trHeight w:val="23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25.03.2025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nsportal.ru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https://nsportal.ru/nachalnaya-shkola/izo/2015/05/18/urok-izobrazitelnogo-iskustva-na-temu-chelovek-i-ego-ukrasheniya-2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08.04.2025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YouTube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https://www.youtube.com/watch?v=MH8CbeHeBCM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15.04.2025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https://showslide.ru/klasstema-urokateplie-kholodnie-cvetaborba-teplogo-kholodnogo-344612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22.04.2025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nsportal.ru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https://nsportal.ru/nachalnaya-shkola/izo/2021/05/19/konspekt-uroka-po-teme-tsvet-kak-sredstvo-vyrazheniya-tihie-i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29.04.2025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https://uchitelya.com/izo/122256-konstruktor-uroka-harakter-linii-izobrazhenie-nezhnyh.html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06.05.2025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https://uchitelya.com/izo/122256-konstruktor-uroka-harakter-linii-izobrazhenie-nezhnyh.html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13.05.2025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https://ppt-online.org/1245796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20.05.2025 </w:t>
            </w:r>
          </w:p>
        </w:tc>
        <w:tc>
          <w:tcPr>
            <w:tcW w:w="59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https://infourok.ru/prezentaciya-proporcii-virazhayut-harakterptici-izo-kl-3131000.html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28"/>
        <w:gridCol w:w="3520"/>
        <w:gridCol w:w="995"/>
        <w:gridCol w:w="1961"/>
        <w:gridCol w:w="2118"/>
        <w:gridCol w:w="1630"/>
        <w:gridCol w:w="2942"/>
      </w:tblGrid>
      <w:tr>
        <w:trPr>
          <w:trHeight w:val="300" w:hRule="atLeast"/>
          <w:trHeight w:val="144" w:hRule="atLeast"/>
        </w:trPr>
        <w:tc>
          <w:tcPr>
            <w:tcW w:w="2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5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860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02.09.2024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https://m.edsoo.ru/8a1496ae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09.09.2024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https://m.edsoo.ru/8a14a932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16.09.2024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https://m.edsoo.ru/8a14af2c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23.09.2024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30.09.2024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https://m.edsoo.ru/8a14cd18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07.10.2024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https://m.edsoo.ru/8a14b2c4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14.10.2024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https://m.edsoo.ru/8a14c0e8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21.10.2024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https://m.edsoo.ru/8a14929e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11.11.2024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https://infourok.ru/konspekt-uroka-izo-trud-hudozhnika-dlya-tvoego-doma-4380502.html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18.11.2024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https://m.edsoo.ru/8a14c35e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25.11.2024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https://m.edsoo.ru/8a14b490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02.12.2024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https://m.edsoo.ru/8a14b6e8</w:t>
              </w:r>
            </w:hyperlink>
          </w:p>
        </w:tc>
      </w:tr>
      <w:tr>
        <w:trPr>
          <w:trHeight w:val="262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09.12.2024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nsportal.ru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https://nsportal.ru/nachalnaya-shkola/izo/2021/01/17/tehnologicheskaya-karta-po-izobrazitelnomu-iskusstvu-azhurnye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16.12.2024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https://m.edsoo.ru/8a14b8e6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23.12.2024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https://infourok.ru/konspekt-uroka-izo-vitrini-na-ulicah-goroda-klass-970854.html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13.01.2025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https://m.edsoo.ru/8a14ba1c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20.01.2025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https://m.edsoo.ru/8a14bd46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27.01.2025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03.02.2025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https://m.edsoo.ru/8a14a45a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10.02.2025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https://m.edsoo.ru/8a14a7f2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17.02.2025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https://m.edsoo.ru/8a14996a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24.02.2025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03.03.2025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https://m.edsoo.ru/8a14a626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10.03.2025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nsportal.ru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https://nsportal.ru/nachalnaya-shkola/izo/2017/05/11/konspekt-uroka-prezentatsiya-shkolnyy-karnaval-umkperspektiva-3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17.03.2025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https://infourok.ru/prezentaciya-po-izobrazitelnomu-iskusstvu-na-temu-muzey-v-zhizni-goroda-klass-3161525.html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24.03.2025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https://m.edsoo.ru/8a14c71e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07.04.2025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https://m.edsoo.ru/8a14ca48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14.04.2025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https://m.edsoo.ru/8a14c890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21.04.2025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https://m.edsoo.ru/8a149eb0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28.04.2025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YouTube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https://www.youtube.com/watch?v=WsUJUzqwc9s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05.05.2025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https://m.edsoo.ru/8a149abe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12.05.2025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https://infourok.ru/prezentaciya-po-izobrazitelnomu-iskusstvu-na-temu-kartini-istoricheskie-i-bitovie-klass-3136217.html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19.05.2025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https://m.edsoo.ru/8a14acca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26.05.2025 </w:t>
            </w:r>
          </w:p>
        </w:tc>
        <w:tc>
          <w:tcPr>
            <w:tcW w:w="20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https://multiurok.ru/files/khudozhiestviennaia-vystavka-3-klass.html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9"/>
        <w:gridCol w:w="2480"/>
        <w:gridCol w:w="1204"/>
        <w:gridCol w:w="2204"/>
        <w:gridCol w:w="2344"/>
        <w:gridCol w:w="1805"/>
        <w:gridCol w:w="3008"/>
      </w:tblGrid>
      <w:tr>
        <w:trPr>
          <w:trHeight w:val="300" w:hRule="atLeast"/>
          <w:trHeight w:val="144" w:hRule="atLeast"/>
        </w:trPr>
        <w:tc>
          <w:tcPr>
            <w:tcW w:w="38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1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03.09.2024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https://m.edsoo.ru/8a14fe78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10.09.2024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17.09.2024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https://m.edsoo.ru/8a14f630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24.09.2024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https://m.edsoo.ru/8a151070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01.10.2024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https://m.edsoo.ru/8a14eafa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08.10.2024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https://infourok.ru/prezentaciya-po-izo-na-temu-krasota-cheloveka-portret-russkoy-krasavici-841833.html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15.10.2024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https://m.edsoo.ru/8a14ede8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22.10.2024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https://m.edsoo.ru/8a14e302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05.11.2024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https://m.edsoo.ru/8a14fcca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12.11.2024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https://infourok.ru/urok-izobrazitelnogo-konstruiruem-drevnerusskiy-gorod-2520442.html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19.11.2024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https://m.edsoo.ru/8a14f838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26.11.2024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https://m.edsoo.ru/8a14db64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03.12.2024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https://m.edsoo.ru/8a14d7b8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10.12.2024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https://infourok.ru/tehnologicheskaya-karta-uroka-izo-2793879.html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17.12.2024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https://infourok.ru/konspekt-uroka-po-izo-2719116.html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24.12.2024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https://multiurok.ru/files/konspekt-uroka-izo-dlia-4-klassa-zolotoe-koltso-ro.html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14.01.2025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https://multiurok.ru/files/konspekt-uroka-izo-3-klass-pamiatniki-arkhitektury.html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21.01.2025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https://m.edsoo.ru/8a14e938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28.01.2025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nsportal.ru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https://nsportal.ru/nachalnaya-shkola/izo/2013/04/28/urok-proekt-po-izo-goroda-russkoy-zemlizolotoe-koltso-rossii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04.02.2025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YouTube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https://www.youtube.com/watch?v=TFiYUyC46Yc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11.02.2025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https://m.edsoo.ru/8a14f036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18.02.2025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https://m.edsoo.ru/8a14f270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25.02.2025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https://infourok.ru/konspekt-uroka-izobrazitelnogo-iskusstva-na-temu-narody-gor-i-stepej-izobrazhenie-krasoty-gor-4989758.html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04.03.2025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https://infourok.ru/konspekt-uroka-po-izo-goroda-v-pustyne-6486937.html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11.03.2025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https://m.edsoo.ru/8a151584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18.03.2025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https://m.edsoo.ru/8a15074c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25.03.2025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https://m.edsoo.ru/8a150a80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08.04.2025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https://m.edsoo.ru/8a151318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15.04.2025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https://m.edsoo.ru/8a15006c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22.04.2025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https://multiurok.ru/files/izo-urok-mudrost-starosti-4-klass-fgos.html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29.04.2025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Инфоурок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https://infourok.ru/konspekt-uroka-izo-soperezhivanie-5126771.html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06.05.2025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https://m.edsoo.ru/8a14e4c4</w:t>
              </w:r>
            </w:hyperlink>
          </w:p>
        </w:tc>
      </w:tr>
      <w:tr>
        <w:trPr>
          <w:trHeight w:val="3450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13.05.2025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https://m.edsoo.ru/8a14e6b8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20.05.2025 </w:t>
            </w:r>
          </w:p>
        </w:tc>
        <w:tc>
          <w:tcPr>
            <w:tcW w:w="21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Мультиурок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https://multiurok.ru/index.php/files/tekhnologicheskaia-karta-uroka-po-izobrazitelno-26.html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162868" w:id="23"/>
    <w:p>
      <w:pPr>
        <w:sectPr>
          <w:pgSz w:w="16383" w:h="11906" w:orient="landscape"/>
        </w:sectPr>
      </w:pPr>
    </w:p>
    <w:bookmarkEnd w:id="23"/>
    <w:bookmarkEnd w:id="22"/>
    <w:bookmarkStart w:name="block-8162869" w:id="2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b50a40d-f8ae-4e5d-8e70-919f427dc0ce" w:id="25"/>
      <w:r>
        <w:rPr>
          <w:rFonts w:ascii="Times New Roman" w:hAnsi="Times New Roman"/>
          <w:b w:val="false"/>
          <w:i w:val="false"/>
          <w:color w:val="000000"/>
          <w:sz w:val="28"/>
        </w:rPr>
        <w:t>• Изобразительное искусство, 1 класс/ Неменская Л.А.; под редакцией Неменского Б.М., Акционерное общество «Издательство «Просвещение»</w:t>
      </w:r>
      <w:bookmarkEnd w:id="25"/>
      <w:r>
        <w:rPr>
          <w:sz w:val="28"/>
        </w:rPr>
        <w:br/>
      </w:r>
      <w:bookmarkStart w:name="db50a40d-f8ae-4e5d-8e70-919f427dc0ce" w:id="2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Изобразительное искусство: 2-й класс: учебник, 2 класс/ Коротеева Е. И.; под ред. Неменского Б. М., Акционерное общество «Издательство «Просвещение»</w:t>
      </w:r>
      <w:bookmarkEnd w:id="26"/>
      <w:r>
        <w:rPr>
          <w:sz w:val="28"/>
        </w:rPr>
        <w:br/>
      </w:r>
      <w:bookmarkStart w:name="db50a40d-f8ae-4e5d-8e70-919f427dc0ce" w:id="2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Изобразительное искусство: 3-й класс: учебник, 3 класс/ Горяева Н. А., Неменская Л. А., Питерских А. С. и другие; под ред. Неменского Б. М., Акционерное общество «Издательство «Просвещение»</w:t>
      </w:r>
      <w:bookmarkEnd w:id="27"/>
      <w:r>
        <w:rPr>
          <w:sz w:val="28"/>
        </w:rPr>
        <w:br/>
      </w:r>
      <w:bookmarkStart w:name="db50a40d-f8ae-4e5d-8e70-919f427dc0ce" w:id="2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Изобразительное искусство: 4-й класс: учебник, 4 класс/ Неменская Л. А.; под ред. Неменского Б. М., Акционерное общество «Издательство «Просвещение»</w:t>
      </w:r>
      <w:bookmarkEnd w:id="28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27f88a84-cde6-45cc-9a12-309dd9b67dab" w:id="29"/>
      <w:r>
        <w:rPr>
          <w:rFonts w:ascii="Times New Roman" w:hAnsi="Times New Roman"/>
          <w:b w:val="false"/>
          <w:i w:val="false"/>
          <w:color w:val="000000"/>
          <w:sz w:val="28"/>
        </w:rPr>
        <w:t>Уроки изобразительного искусства. 1-4 классы. Поурочные разработки. Неменский Б.М., Неменская Л.А., Коротеева Е.И. и др.</w:t>
      </w:r>
      <w:bookmarkEnd w:id="29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e2d6e2bf-4893-4145-be02-d49817b4b26f" w:id="30"/>
      <w:r>
        <w:rPr>
          <w:rFonts w:ascii="Times New Roman" w:hAnsi="Times New Roman"/>
          <w:b w:val="false"/>
          <w:i w:val="false"/>
          <w:color w:val="000000"/>
          <w:sz w:val="28"/>
        </w:rPr>
        <w:t>https://infourok.ru/biblioteka/izo-mhk/type-56</w:t>
      </w:r>
      <w:bookmarkEnd w:id="30"/>
      <w:r>
        <w:rPr>
          <w:sz w:val="28"/>
        </w:rPr>
        <w:br/>
      </w:r>
      <w:bookmarkStart w:name="e2d6e2bf-4893-4145-be02-d49817b4b26f" w:id="3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https://infourok.ru/biblioteka/izo-mhk/klass-1</w:t>
      </w:r>
      <w:bookmarkEnd w:id="31"/>
      <w:r>
        <w:rPr>
          <w:sz w:val="28"/>
        </w:rPr>
        <w:br/>
      </w:r>
      <w:bookmarkStart w:name="e2d6e2bf-4893-4145-be02-d49817b4b26f" w:id="3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https://nsportal.ru/nachalnaya-shkola/izo</w:t>
      </w:r>
      <w:bookmarkEnd w:id="32"/>
      <w:r>
        <w:rPr>
          <w:sz w:val="28"/>
        </w:rPr>
        <w:br/>
      </w:r>
      <w:bookmarkStart w:name="e2d6e2bf-4893-4145-be02-d49817b4b26f" w:id="3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https://urok.apkpro.ru/</w:t>
      </w:r>
      <w:bookmarkEnd w:id="33"/>
    </w:p>
    <w:bookmarkStart w:name="block-8162869" w:id="34"/>
    <w:p>
      <w:pPr>
        <w:sectPr>
          <w:pgSz w:w="11906" w:h="16383" w:orient="portrait"/>
        </w:sectPr>
      </w:pPr>
    </w:p>
    <w:bookmarkEnd w:id="34"/>
    <w:bookmarkEnd w:id="2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infourok.ru/metodicheskaya-razrabotka-na-temu-znakomstvo-s-masterom-izobrazheniya-6535118.html" Type="http://schemas.openxmlformats.org/officeDocument/2006/relationships/hyperlink" Id="rId4"/>
    <Relationship TargetMode="External" Target="https://infourok.ru/metodicheskaya-razrabotka-na-temu-znakomstvo-s-masterom-izobrazheniya-6535118.html" Type="http://schemas.openxmlformats.org/officeDocument/2006/relationships/hyperlink" Id="rId5"/>
    <Relationship TargetMode="External" Target="https://infourok.ru/metodicheskaya-razrabotka-na-temu-znakomstvo-s-masterom-izobrazheniya-6535118.html" Type="http://schemas.openxmlformats.org/officeDocument/2006/relationships/hyperlink" Id="rId6"/>
    <Relationship TargetMode="External" Target="https://multiurok.ru/files/urok-po-izo-vremena-goda.html" Type="http://schemas.openxmlformats.org/officeDocument/2006/relationships/hyperlink" Id="rId7"/>
    <Relationship TargetMode="External" Target="https://www.youtube.com/watch?v=l50-06JKiVo" Type="http://schemas.openxmlformats.org/officeDocument/2006/relationships/hyperlink" Id="rId8"/>
    <Relationship TargetMode="External" Target="https://multiurok.ru/files/urok-izobrazitelnogo-iskusstva-vo-2-klasse-po-teme.html" Type="http://schemas.openxmlformats.org/officeDocument/2006/relationships/hyperlink" Id="rId9"/>
    <Relationship TargetMode="External" Target="https://infourok.ru/konspekt-uroka-izobrazitelnogo-iskusstva-vo-klasse-na-temurealnost-i-fantaziya-2300565.html" Type="http://schemas.openxmlformats.org/officeDocument/2006/relationships/hyperlink" Id="rId10"/>
    <Relationship TargetMode="External" Target="https://nsportal.ru/nachalnaya-shkola/izo/2016/05/02/konspekt-uroka-po-izo-2-klass-shkola-rossii-o-chem-govorit" Type="http://schemas.openxmlformats.org/officeDocument/2006/relationships/hyperlink" Id="rId11"/>
    <Relationship TargetMode="External" Target="https://multiurok.ru/files/kak-govorit-iskusstvo.html" Type="http://schemas.openxmlformats.org/officeDocument/2006/relationships/hyperlink" Id="rId12"/>
    <Relationship TargetMode="External" Target="https://m.edsoo.ru/7f411892" Type="http://schemas.openxmlformats.org/officeDocument/2006/relationships/hyperlink" Id="rId13"/>
    <Relationship TargetMode="External" Target="https://m.edsoo.ru/7f411892" Type="http://schemas.openxmlformats.org/officeDocument/2006/relationships/hyperlink" Id="rId14"/>
    <Relationship TargetMode="External" Target="https://m.edsoo.ru/7f411892" Type="http://schemas.openxmlformats.org/officeDocument/2006/relationships/hyperlink" Id="rId15"/>
    <Relationship TargetMode="External" Target="https://m.edsoo.ru/7f411892" Type="http://schemas.openxmlformats.org/officeDocument/2006/relationships/hyperlink" Id="rId16"/>
    <Relationship TargetMode="External" Target="https://m.edsoo.ru/7f411892" Type="http://schemas.openxmlformats.org/officeDocument/2006/relationships/hyperlink" Id="rId17"/>
    <Relationship TargetMode="External" Target="https://m.edsoo.ru/7f4129ea" Type="http://schemas.openxmlformats.org/officeDocument/2006/relationships/hyperlink" Id="rId18"/>
    <Relationship TargetMode="External" Target="https://m.edsoo.ru/7f4129ea" Type="http://schemas.openxmlformats.org/officeDocument/2006/relationships/hyperlink" Id="rId19"/>
    <Relationship TargetMode="External" Target="https://m.edsoo.ru/7f4129ea" Type="http://schemas.openxmlformats.org/officeDocument/2006/relationships/hyperlink" Id="rId20"/>
    <Relationship TargetMode="External" Target="https://m.edsoo.ru/7f4129ea" Type="http://schemas.openxmlformats.org/officeDocument/2006/relationships/hyperlink" Id="rId21"/>
    <Relationship TargetMode="External" Target="https://m.edsoo.ru/7f4129ea" Type="http://schemas.openxmlformats.org/officeDocument/2006/relationships/hyperlink" Id="rId22"/>
    <Relationship TargetMode="External" Target="https://infourok.ru/prezentaciya-po-izo-na-temu-vvodnyj-urok-1-klass-6734477.html" Type="http://schemas.openxmlformats.org/officeDocument/2006/relationships/hyperlink" Id="rId23"/>
    <Relationship TargetMode="External" Target="https://infourok.ru/metodicheskaya-razrabotka-na-temu-znakomstvo-s-masterom-izobrazheniya-6535118.html" Type="http://schemas.openxmlformats.org/officeDocument/2006/relationships/hyperlink" Id="rId24"/>
    <Relationship TargetMode="External" Target="https://www.youtube.com/watch?v=JxqGt2G1Rno" Type="http://schemas.openxmlformats.org/officeDocument/2006/relationships/hyperlink" Id="rId25"/>
    <Relationship TargetMode="External" Target="https://infourok.ru/metodicheskaya-razrabotka-na-temu-znakomstvo-s-masterom-izobrazheniya-6535118.html" Type="http://schemas.openxmlformats.org/officeDocument/2006/relationships/hyperlink" Id="rId26"/>
    <Relationship TargetMode="External" Target="https://infourok.ru/tehnologicheskaya-karta-uroka-po-izobrazitelnomu-iskusstvu-na-temu-izobrazhat-mozhno-pyatnom-risovanie-zhivotnogo-po-voobrazheni-6719890.html" Type="http://schemas.openxmlformats.org/officeDocument/2006/relationships/hyperlink" Id="rId27"/>
    <Relationship TargetMode="External" Target="https://infourok.ru/metodicheskaya-razrabotka-na-temu-znakomstvo-s-masterom-izobrazheniya-6535118.html" Type="http://schemas.openxmlformats.org/officeDocument/2006/relationships/hyperlink" Id="rId28"/>
    <Relationship TargetMode="External" Target="https://infourok.ru/metodicheskaya-razrabotka-na-temu-znakomstvo-s-masterom-izobrazheniya-6535118.html" Type="http://schemas.openxmlformats.org/officeDocument/2006/relationships/hyperlink" Id="rId29"/>
    <Relationship TargetMode="External" Target="https://infourok.ru/metodicheskaya-razrabotka-na-temu-znakomstvo-s-masterom-izobrazheniya-6535118.html" Type="http://schemas.openxmlformats.org/officeDocument/2006/relationships/hyperlink" Id="rId30"/>
    <Relationship TargetMode="External" Target="https://infourok.ru/metodicheskaya-razrabotka-na-temu-znakomstvo-s-masterom-izobrazheniya-6535118.html" Type="http://schemas.openxmlformats.org/officeDocument/2006/relationships/hyperlink" Id="rId31"/>
    <Relationship TargetMode="External" Target="https://infourok.ru/metodicheskaya-razrabotka-na-temu-znakomstvo-s-masterom-izobrazheniya-6535118.html" Type="http://schemas.openxmlformats.org/officeDocument/2006/relationships/hyperlink" Id="rId32"/>
    <Relationship TargetMode="External" Target="https://infourok.ru/metodicheskaya-razrabotka-na-temu-znakomstvo-s-masterom-izobrazheniya-6535118.html" Type="http://schemas.openxmlformats.org/officeDocument/2006/relationships/hyperlink" Id="rId33"/>
    <Relationship TargetMode="External" Target="https://multiurok.ru/files/applikatsiia-vaza-s-tsvetami-otkrytyi-urok-po-izob.html" Type="http://schemas.openxmlformats.org/officeDocument/2006/relationships/hyperlink" Id="rId34"/>
    <Relationship TargetMode="External" Target="https://infourok.ru/metodicheskaya-razrabotka-na-temu-znakomstvo-s-masterom-izobrazheniya-6535118.html" Type="http://schemas.openxmlformats.org/officeDocument/2006/relationships/hyperlink" Id="rId35"/>
    <Relationship TargetMode="External" Target="https://infourok.ru/metodicheskaya-razrabotka-na-temu-znakomstvo-s-masterom-izobrazheniya-6535118.html" Type="http://schemas.openxmlformats.org/officeDocument/2006/relationships/hyperlink" Id="rId36"/>
    <Relationship TargetMode="External" Target="https://infourok.ru/metodicheskaya-razrabotka-na-temu-znakomstvo-s-masterom-izobrazheniya-6535118.html" Type="http://schemas.openxmlformats.org/officeDocument/2006/relationships/hyperlink" Id="rId37"/>
    <Relationship TargetMode="External" Target="https://infourok.ru/metodicheskaya-razrabotka-na-temu-znakomstvo-s-masterom-izobrazheniya-6535118.html" Type="http://schemas.openxmlformats.org/officeDocument/2006/relationships/hyperlink" Id="rId38"/>
    <Relationship TargetMode="External" Target="https://www.youtube.com/watch?v=BRjZWG8tdoc" Type="http://schemas.openxmlformats.org/officeDocument/2006/relationships/hyperlink" Id="rId39"/>
    <Relationship TargetMode="External" Target="https://infourok.ru/metodicheskaya-razrabotka-na-temu-znakomstvo-s-masterom-izobrazheniya-6535118.html" Type="http://schemas.openxmlformats.org/officeDocument/2006/relationships/hyperlink" Id="rId40"/>
    <Relationship TargetMode="External" Target="https://infourok.ru/metodicheskaya-razrabotka-na-temu-znakomstvo-s-masterom-izobrazheniya-6535118.html" Type="http://schemas.openxmlformats.org/officeDocument/2006/relationships/hyperlink" Id="rId41"/>
    <Relationship TargetMode="External" Target="https://infourok.ru/metodicheskaya-razrabotka-na-temu-znakomstvo-s-masterom-izobrazheniya-6535118.html" Type="http://schemas.openxmlformats.org/officeDocument/2006/relationships/hyperlink" Id="rId42"/>
    <Relationship TargetMode="External" Target="https://infourok.ru/metodicheskaya-razrabotka-na-temu-znakomstvo-s-masterom-izobrazheniya-6535118.html" Type="http://schemas.openxmlformats.org/officeDocument/2006/relationships/hyperlink" Id="rId43"/>
    <Relationship TargetMode="External" Target="https://infourok.ru/metodicheskaya-razrabotka-na-temu-znakomstvo-s-masterom-izobrazheniya-6535118.html" Type="http://schemas.openxmlformats.org/officeDocument/2006/relationships/hyperlink" Id="rId44"/>
    <Relationship TargetMode="External" Target="https://infourok.ru/metodicheskaya-razrabotka-na-temu-znakomstvo-s-masterom-izobrazheniya-6535118.html" Type="http://schemas.openxmlformats.org/officeDocument/2006/relationships/hyperlink" Id="rId45"/>
    <Relationship TargetMode="External" Target="https://infourok.ru/metodicheskaya-razrabotka-na-temu-znakomstvo-s-masterom-izobrazheniya-6535118.html" Type="http://schemas.openxmlformats.org/officeDocument/2006/relationships/hyperlink" Id="rId46"/>
    <Relationship TargetMode="External" Target="https://infourok.ru/metodicheskaya-razrabotka-na-temu-znakomstvo-s-masterom-izobrazheniya-6535118.html" Type="http://schemas.openxmlformats.org/officeDocument/2006/relationships/hyperlink" Id="rId47"/>
    <Relationship TargetMode="External" Target="https://infourok.ru/metodicheskaya-razrabotka-na-temu-znakomstvo-s-masterom-izobrazheniya-6535118.html" Type="http://schemas.openxmlformats.org/officeDocument/2006/relationships/hyperlink" Id="rId48"/>
    <Relationship TargetMode="External" Target="https://infourok.ru/metodicheskaya-razrabotka-na-temu-znakomstvo-s-masterom-izobrazheniya-6535118.html" Type="http://schemas.openxmlformats.org/officeDocument/2006/relationships/hyperlink" Id="rId49"/>
    <Relationship TargetMode="External" Target="https://infourok.ru/metodicheskaya-razrabotka-na-temu-znakomstvo-s-masterom-izobrazheniya-6535118.html" Type="http://schemas.openxmlformats.org/officeDocument/2006/relationships/hyperlink" Id="rId50"/>
    <Relationship TargetMode="External" Target="https://infourok.ru/metodicheskaya-razrabotka-na-temu-znakomstvo-s-masterom-izobrazheniya-6535118.html" Type="http://schemas.openxmlformats.org/officeDocument/2006/relationships/hyperlink" Id="rId51"/>
    <Relationship TargetMode="External" Target="https://infourok.ru/metodicheskaya-razrabotka-na-temu-znakomstvo-s-masterom-izobrazheniya-6535118.html" Type="http://schemas.openxmlformats.org/officeDocument/2006/relationships/hyperlink" Id="rId52"/>
    <Relationship TargetMode="External" Target="https://www.youtube.com/watch?v=WmDR4WJunmk" Type="http://schemas.openxmlformats.org/officeDocument/2006/relationships/hyperlink" Id="rId53"/>
    <Relationship TargetMode="External" Target="https://multiurok.ru/files/urok-po-izo-vremena-goda.html" Type="http://schemas.openxmlformats.org/officeDocument/2006/relationships/hyperlink" Id="rId54"/>
    <Relationship TargetMode="External" Target="https://%D1%83%D1%80%D0%BE%D0%BA.%D1%80%D1%84/library/urok_izo_v_1_klasse_po_teme_zdravstvuj_leto_obr_073643.html" Type="http://schemas.openxmlformats.org/officeDocument/2006/relationships/hyperlink" Id="rId55"/>
    <Relationship TargetMode="External" Target="https://www.youtube.com/watch?v=l50-06JKiVo" Type="http://schemas.openxmlformats.org/officeDocument/2006/relationships/hyperlink" Id="rId56"/>
    <Relationship TargetMode="External" Target="https://multiurok.ru/files/tekhnologicheskaia-karta-uroka-priroda-i-khudozhni.html" Type="http://schemas.openxmlformats.org/officeDocument/2006/relationships/hyperlink" Id="rId57"/>
    <Relationship TargetMode="External" Target="https://obrazovanie-gid.ru/konspekty/hudozhnik-risuet-kraskami-2-klass-izo-konspekt-uroka.html" Type="http://schemas.openxmlformats.org/officeDocument/2006/relationships/hyperlink" Id="rId58"/>
    <Relationship TargetMode="External" Target="https://www.youtube.com/watch?v=y-w0yZ2JmIo" Type="http://schemas.openxmlformats.org/officeDocument/2006/relationships/hyperlink" Id="rId59"/>
    <Relationship TargetMode="External" Target="https://multiurok.ru/files/urok-izobrazitelnogo-iskusstva-vo-2-klasse-po-teme.html" Type="http://schemas.openxmlformats.org/officeDocument/2006/relationships/hyperlink" Id="rId60"/>
    <Relationship TargetMode="External" Target="https://www.youtube.com/watch?v=a2VzW2dviBI" Type="http://schemas.openxmlformats.org/officeDocument/2006/relationships/hyperlink" Id="rId61"/>
    <Relationship TargetMode="External" Target="https://infourok.ru/konspekt-uroka-po-izo-volshebnaya-belaya-5841638.html" Type="http://schemas.openxmlformats.org/officeDocument/2006/relationships/hyperlink" Id="rId62"/>
    <Relationship TargetMode="External" Target="https://infourok.ru/konspekt-uroka-izo-vo-klasse-volshebnaya-chernaya-kraska-5846757.html" Type="http://schemas.openxmlformats.org/officeDocument/2006/relationships/hyperlink" Id="rId63"/>
    <Relationship TargetMode="External" Target="https://%D1%83%D1%80%D0%BE%D0%BA.%D1%80%D1%84/library/urok_po_izobrazitelnomu_iskusstvu_volshebnaya_sera_112643.html" Type="http://schemas.openxmlformats.org/officeDocument/2006/relationships/hyperlink" Id="rId64"/>
    <Relationship TargetMode="External" Target="https://infourok.ru/prezentaciya-po-izobrazitelnomu-iskusstvu-na-temu-pastel-ili-voskovie-melki-sredstva-virazitelnosti-klass-1897160.html" Type="http://schemas.openxmlformats.org/officeDocument/2006/relationships/hyperlink" Id="rId65"/>
    <Relationship TargetMode="External" Target="https://multiurok.ru/index.php/files/applikatsiia-osennii-kovrik.html" Type="http://schemas.openxmlformats.org/officeDocument/2006/relationships/hyperlink" Id="rId66"/>
    <Relationship TargetMode="External" Target="https://infourok.ru/konspekt_uroka_na_temu_grafika_zimnego_lesa_2_klass-437333.htm" Type="http://schemas.openxmlformats.org/officeDocument/2006/relationships/hyperlink" Id="rId67"/>
    <Relationship TargetMode="External" Target="https://nsportal.ru/nachalnaya-shkola/izo/2019/05/20/konspekt-uroka-po-izobrazitelnomu-iskusstvu-2-klass-tema-liniya-kak" Type="http://schemas.openxmlformats.org/officeDocument/2006/relationships/hyperlink" Id="rId68"/>
    <Relationship TargetMode="External" Target="https://multiurok.ru/files/urok-po-izobrazitiel-nomu-iskusstvu-po-tiemie-liepim-zhivotnykh.html" Type="http://schemas.openxmlformats.org/officeDocument/2006/relationships/hyperlink" Id="rId69"/>
    <Relationship TargetMode="External" Target="https://infourok.ru/prezentaciya-po-izo-na-temu-igrovaya-ploschadka-klass-3414534.html" Type="http://schemas.openxmlformats.org/officeDocument/2006/relationships/hyperlink" Id="rId70"/>
    <Relationship TargetMode="External" Target="https://kopilkaurokov.ru/izo/presentacii/priezientatsiia-uroka-izobrazitiel-nogho-iskusstva-nieozhidannyie-matierialy" Type="http://schemas.openxmlformats.org/officeDocument/2006/relationships/hyperlink" Id="rId71"/>
    <Relationship TargetMode="External" Target="https://%D1%83%D1%80%D0%BE%D0%BA.%D1%80%D1%84/library/konspekt_uroka_izobrazitelnogo_iskusstva_plotniko_210204.html" Type="http://schemas.openxmlformats.org/officeDocument/2006/relationships/hyperlink" Id="rId72"/>
    <Relationship TargetMode="External" Target="https://www.youtube.com/watch?v=bhT1YBvt-oE" Type="http://schemas.openxmlformats.org/officeDocument/2006/relationships/hyperlink" Id="rId73"/>
    <Relationship TargetMode="External" Target="https://%D1%83%D1%80%D0%BE%D0%BA.%D1%80%D1%84/library/konspekt_uroka_izobrazitelnogo_iskusstva_plotniko_210204.html" Type="http://schemas.openxmlformats.org/officeDocument/2006/relationships/hyperlink" Id="rId74"/>
    <Relationship TargetMode="External" Target="https://infourok.ru/konspekt-konstruiruem-prirodnye-formy-5720066.html" Type="http://schemas.openxmlformats.org/officeDocument/2006/relationships/hyperlink" Id="rId75"/>
    <Relationship TargetMode="External" Target="https://infourok.ru/konspekt-uroka-po-izo-konstruiruem-skazochnyj-gorod-2-klass-6412597.html" Type="http://schemas.openxmlformats.org/officeDocument/2006/relationships/hyperlink" Id="rId76"/>
    <Relationship TargetMode="External" Target="https://nsportal.ru/nachalnaya-shkola/izo/2015/02/18/konspekt-uroka-po-izobrazitelnomu-iskustvu-vo-2-klasse-po-teme" Type="http://schemas.openxmlformats.org/officeDocument/2006/relationships/hyperlink" Id="rId77"/>
    <Relationship TargetMode="External" Target="https://www.youtube.com/watch?v=BhtaI0QnjLU" Type="http://schemas.openxmlformats.org/officeDocument/2006/relationships/hyperlink" Id="rId78"/>
    <Relationship TargetMode="External" Target="https://nsportal.ru/nachalnaya-shkola/izo/2018/01/17/izobrazhenie-haraktera-zhivotnyh-umk-shkola-rossii" Type="http://schemas.openxmlformats.org/officeDocument/2006/relationships/hyperlink" Id="rId79"/>
    <Relationship TargetMode="External" Target="https://infourok.ru/konspekt-uroka-po-izobrazitelnomu-iskusstvu-po-programme-shkola-nemenskogo-na-temu-obraz-cheloveka-v-skulpture-klass-3823685.html" Type="http://schemas.openxmlformats.org/officeDocument/2006/relationships/hyperlink" Id="rId80"/>
    <Relationship TargetMode="External" Target="https://nsportal.ru/nachalnaya-shkola/izo/2021/11/30/tema-uroka-chelovek-i-ego-ukrasheniya-ukrashenie-kokoshnikov" Type="http://schemas.openxmlformats.org/officeDocument/2006/relationships/hyperlink" Id="rId81"/>
    <Relationship TargetMode="External" Target="https://nsportal.ru/nachalnaya-shkola/izo/2015/05/18/urok-izobrazitelnogo-iskustva-na-temu-chelovek-i-ego-ukrasheniya-2" Type="http://schemas.openxmlformats.org/officeDocument/2006/relationships/hyperlink" Id="rId82"/>
    <Relationship TargetMode="External" Target="https://www.youtube.com/watch?v=MH8CbeHeBCM" Type="http://schemas.openxmlformats.org/officeDocument/2006/relationships/hyperlink" Id="rId83"/>
    <Relationship TargetMode="External" Target="https://showslide.ru/klasstema-urokateplie-kholodnie-cvetaborba-teplogo-kholodnogo-344612" Type="http://schemas.openxmlformats.org/officeDocument/2006/relationships/hyperlink" Id="rId84"/>
    <Relationship TargetMode="External" Target="https://nsportal.ru/nachalnaya-shkola/izo/2021/05/19/konspekt-uroka-po-teme-tsvet-kak-sredstvo-vyrazheniya-tihie-i" Type="http://schemas.openxmlformats.org/officeDocument/2006/relationships/hyperlink" Id="rId85"/>
    <Relationship TargetMode="External" Target="https://uchitelya.com/izo/122256-konstruktor-uroka-harakter-linii-izobrazhenie-nezhnyh.html" Type="http://schemas.openxmlformats.org/officeDocument/2006/relationships/hyperlink" Id="rId86"/>
    <Relationship TargetMode="External" Target="https://uchitelya.com/izo/122256-konstruktor-uroka-harakter-linii-izobrazhenie-nezhnyh.html" Type="http://schemas.openxmlformats.org/officeDocument/2006/relationships/hyperlink" Id="rId87"/>
    <Relationship TargetMode="External" Target="https://ppt-online.org/1245796" Type="http://schemas.openxmlformats.org/officeDocument/2006/relationships/hyperlink" Id="rId88"/>
    <Relationship TargetMode="External" Target="https://infourok.ru/prezentaciya-proporcii-virazhayut-harakterptici-izo-kl-3131000.html" Type="http://schemas.openxmlformats.org/officeDocument/2006/relationships/hyperlink" Id="rId89"/>
    <Relationship TargetMode="External" Target="https://m.edsoo.ru/8a1496ae" Type="http://schemas.openxmlformats.org/officeDocument/2006/relationships/hyperlink" Id="rId90"/>
    <Relationship TargetMode="External" Target="https://m.edsoo.ru/8a14a932" Type="http://schemas.openxmlformats.org/officeDocument/2006/relationships/hyperlink" Id="rId91"/>
    <Relationship TargetMode="External" Target="https://m.edsoo.ru/8a14af2c" Type="http://schemas.openxmlformats.org/officeDocument/2006/relationships/hyperlink" Id="rId92"/>
    <Relationship TargetMode="External" Target="https://m.edsoo.ru/8a14b166" Type="http://schemas.openxmlformats.org/officeDocument/2006/relationships/hyperlink" Id="rId93"/>
    <Relationship TargetMode="External" Target="https://m.edsoo.ru/8a14cd18" Type="http://schemas.openxmlformats.org/officeDocument/2006/relationships/hyperlink" Id="rId94"/>
    <Relationship TargetMode="External" Target="https://m.edsoo.ru/8a14b2c4" Type="http://schemas.openxmlformats.org/officeDocument/2006/relationships/hyperlink" Id="rId95"/>
    <Relationship TargetMode="External" Target="https://m.edsoo.ru/8a1494d8" Type="http://schemas.openxmlformats.org/officeDocument/2006/relationships/hyperlink" Id="rId96"/>
    <Relationship TargetMode="External" Target="https://m.edsoo.ru/8a14c0e8" Type="http://schemas.openxmlformats.org/officeDocument/2006/relationships/hyperlink" Id="rId97"/>
    <Relationship TargetMode="External" Target="https://m.edsoo.ru/8a14929e" Type="http://schemas.openxmlformats.org/officeDocument/2006/relationships/hyperlink" Id="rId98"/>
    <Relationship TargetMode="External" Target="https://infourok.ru/konspekt-uroka-izo-trud-hudozhnika-dlya-tvoego-doma-4380502.html" Type="http://schemas.openxmlformats.org/officeDocument/2006/relationships/hyperlink" Id="rId99"/>
    <Relationship TargetMode="External" Target="https://m.edsoo.ru/8a14c35e" Type="http://schemas.openxmlformats.org/officeDocument/2006/relationships/hyperlink" Id="rId100"/>
    <Relationship TargetMode="External" Target="https://m.edsoo.ru/8a14b490" Type="http://schemas.openxmlformats.org/officeDocument/2006/relationships/hyperlink" Id="rId101"/>
    <Relationship TargetMode="External" Target="https://m.edsoo.ru/8a14b6e8" Type="http://schemas.openxmlformats.org/officeDocument/2006/relationships/hyperlink" Id="rId102"/>
    <Relationship TargetMode="External" Target="https://nsportal.ru/nachalnaya-shkola/izo/2021/01/17/tehnologicheskaya-karta-po-izobrazitelnomu-iskusstvu-azhurnye" Type="http://schemas.openxmlformats.org/officeDocument/2006/relationships/hyperlink" Id="rId103"/>
    <Relationship TargetMode="External" Target="https://m.edsoo.ru/8a14b8e6" Type="http://schemas.openxmlformats.org/officeDocument/2006/relationships/hyperlink" Id="rId104"/>
    <Relationship TargetMode="External" Target="https://infourok.ru/konspekt-uroka-izo-vitrini-na-ulicah-goroda-klass-970854.html" Type="http://schemas.openxmlformats.org/officeDocument/2006/relationships/hyperlink" Id="rId105"/>
    <Relationship TargetMode="External" Target="https://m.edsoo.ru/8a14ba1c" Type="http://schemas.openxmlformats.org/officeDocument/2006/relationships/hyperlink" Id="rId106"/>
    <Relationship TargetMode="External" Target="https://m.edsoo.ru/8a14bd46" Type="http://schemas.openxmlformats.org/officeDocument/2006/relationships/hyperlink" Id="rId107"/>
    <Relationship TargetMode="External" Target="https://m.edsoo.ru/8a14a19e" Type="http://schemas.openxmlformats.org/officeDocument/2006/relationships/hyperlink" Id="rId108"/>
    <Relationship TargetMode="External" Target="https://m.edsoo.ru/8a14a45a" Type="http://schemas.openxmlformats.org/officeDocument/2006/relationships/hyperlink" Id="rId109"/>
    <Relationship TargetMode="External" Target="https://m.edsoo.ru/8a14a7f2" Type="http://schemas.openxmlformats.org/officeDocument/2006/relationships/hyperlink" Id="rId110"/>
    <Relationship TargetMode="External" Target="https://m.edsoo.ru/8a14996a" Type="http://schemas.openxmlformats.org/officeDocument/2006/relationships/hyperlink" Id="rId111"/>
    <Relationship TargetMode="External" Target="https://m.edsoo.ru/8a14982a" Type="http://schemas.openxmlformats.org/officeDocument/2006/relationships/hyperlink" Id="rId112"/>
    <Relationship TargetMode="External" Target="https://m.edsoo.ru/8a14a626" Type="http://schemas.openxmlformats.org/officeDocument/2006/relationships/hyperlink" Id="rId113"/>
    <Relationship TargetMode="External" Target="https://nsportal.ru/nachalnaya-shkola/izo/2017/05/11/konspekt-uroka-prezentatsiya-shkolnyy-karnaval-umkperspektiva-3" Type="http://schemas.openxmlformats.org/officeDocument/2006/relationships/hyperlink" Id="rId114"/>
    <Relationship TargetMode="External" Target="https://infourok.ru/prezentaciya-po-izobrazitelnomu-iskusstvu-na-temu-muzey-v-zhizni-goroda-klass-3161525.html" Type="http://schemas.openxmlformats.org/officeDocument/2006/relationships/hyperlink" Id="rId115"/>
    <Relationship TargetMode="External" Target="https://m.edsoo.ru/8a14c71e" Type="http://schemas.openxmlformats.org/officeDocument/2006/relationships/hyperlink" Id="rId116"/>
    <Relationship TargetMode="External" Target="https://m.edsoo.ru/8a14d0d8" Type="http://schemas.openxmlformats.org/officeDocument/2006/relationships/hyperlink" Id="rId117"/>
    <Relationship TargetMode="External" Target="https://m.edsoo.ru/8a14ca48" Type="http://schemas.openxmlformats.org/officeDocument/2006/relationships/hyperlink" Id="rId118"/>
    <Relationship TargetMode="External" Target="https://m.edsoo.ru/8a149c3a" Type="http://schemas.openxmlformats.org/officeDocument/2006/relationships/hyperlink" Id="rId119"/>
    <Relationship TargetMode="External" Target="https://m.edsoo.ru/8a14c890" Type="http://schemas.openxmlformats.org/officeDocument/2006/relationships/hyperlink" Id="rId120"/>
    <Relationship TargetMode="External" Target="https://m.edsoo.ru/8a149eb0" Type="http://schemas.openxmlformats.org/officeDocument/2006/relationships/hyperlink" Id="rId121"/>
    <Relationship TargetMode="External" Target="https://www.youtube.com/watch?v=WsUJUzqwc9s" Type="http://schemas.openxmlformats.org/officeDocument/2006/relationships/hyperlink" Id="rId122"/>
    <Relationship TargetMode="External" Target="https://m.edsoo.ru/8a149abe" Type="http://schemas.openxmlformats.org/officeDocument/2006/relationships/hyperlink" Id="rId123"/>
    <Relationship TargetMode="External" Target="https://infourok.ru/prezentaciya-po-izobrazitelnomu-iskusstvu-na-temu-kartini-istoricheskie-i-bitovie-klass-3136217.html" Type="http://schemas.openxmlformats.org/officeDocument/2006/relationships/hyperlink" Id="rId124"/>
    <Relationship TargetMode="External" Target="https://m.edsoo.ru/8a14acca" Type="http://schemas.openxmlformats.org/officeDocument/2006/relationships/hyperlink" Id="rId125"/>
    <Relationship TargetMode="External" Target="https://multiurok.ru/files/khudozhiestviennaia-vystavka-3-klass.html" Type="http://schemas.openxmlformats.org/officeDocument/2006/relationships/hyperlink" Id="rId126"/>
    <Relationship TargetMode="External" Target="https://m.edsoo.ru/8a14fe78" Type="http://schemas.openxmlformats.org/officeDocument/2006/relationships/hyperlink" Id="rId127"/>
    <Relationship TargetMode="External" Target="https://m.edsoo.ru/8a14d4ca" Type="http://schemas.openxmlformats.org/officeDocument/2006/relationships/hyperlink" Id="rId128"/>
    <Relationship TargetMode="External" Target="https://m.edsoo.ru/8a14dd4e" Type="http://schemas.openxmlformats.org/officeDocument/2006/relationships/hyperlink" Id="rId129"/>
    <Relationship TargetMode="External" Target="https://m.edsoo.ru/8a150e90" Type="http://schemas.openxmlformats.org/officeDocument/2006/relationships/hyperlink" Id="rId130"/>
    <Relationship TargetMode="External" Target="https://m.edsoo.ru/8a14f630" Type="http://schemas.openxmlformats.org/officeDocument/2006/relationships/hyperlink" Id="rId131"/>
    <Relationship TargetMode="External" Target="https://m.edsoo.ru/8a151070" Type="http://schemas.openxmlformats.org/officeDocument/2006/relationships/hyperlink" Id="rId132"/>
    <Relationship TargetMode="External" Target="https://m.edsoo.ru/8a14eafa" Type="http://schemas.openxmlformats.org/officeDocument/2006/relationships/hyperlink" Id="rId133"/>
    <Relationship TargetMode="External" Target="https://infourok.ru/prezentaciya-po-izo-na-temu-krasota-cheloveka-portret-russkoy-krasavici-841833.html" Type="http://schemas.openxmlformats.org/officeDocument/2006/relationships/hyperlink" Id="rId134"/>
    <Relationship TargetMode="External" Target="https://m.edsoo.ru/8a14ec6c" Type="http://schemas.openxmlformats.org/officeDocument/2006/relationships/hyperlink" Id="rId135"/>
    <Relationship TargetMode="External" Target="https://m.edsoo.ru/8a14ede8" Type="http://schemas.openxmlformats.org/officeDocument/2006/relationships/hyperlink" Id="rId136"/>
    <Relationship TargetMode="External" Target="https://m.edsoo.ru/8a14e302" Type="http://schemas.openxmlformats.org/officeDocument/2006/relationships/hyperlink" Id="rId137"/>
    <Relationship TargetMode="External" Target="https://m.edsoo.ru/8a14fcca" Type="http://schemas.openxmlformats.org/officeDocument/2006/relationships/hyperlink" Id="rId138"/>
    <Relationship TargetMode="External" Target="https://infourok.ru/urok-izobrazitelnogo-konstruiruem-drevnerusskiy-gorod-2520442.html" Type="http://schemas.openxmlformats.org/officeDocument/2006/relationships/hyperlink" Id="rId139"/>
    <Relationship TargetMode="External" Target="https://m.edsoo.ru/8a14f838" Type="http://schemas.openxmlformats.org/officeDocument/2006/relationships/hyperlink" Id="rId140"/>
    <Relationship TargetMode="External" Target="https://m.edsoo.ru/8a14db64" Type="http://schemas.openxmlformats.org/officeDocument/2006/relationships/hyperlink" Id="rId141"/>
    <Relationship TargetMode="External" Target="https://m.edsoo.ru/8a14d7b8" Type="http://schemas.openxmlformats.org/officeDocument/2006/relationships/hyperlink" Id="rId142"/>
    <Relationship TargetMode="External" Target="https://infourok.ru/tehnologicheskaya-karta-uroka-izo-2793879.html" Type="http://schemas.openxmlformats.org/officeDocument/2006/relationships/hyperlink" Id="rId143"/>
    <Relationship TargetMode="External" Target="https://infourok.ru/konspekt-uroka-po-izo-2719116.html" Type="http://schemas.openxmlformats.org/officeDocument/2006/relationships/hyperlink" Id="rId144"/>
    <Relationship TargetMode="External" Target="https://multiurok.ru/files/konspekt-uroka-izo-dlia-4-klassa-zolotoe-koltso-ro.html" Type="http://schemas.openxmlformats.org/officeDocument/2006/relationships/hyperlink" Id="rId145"/>
    <Relationship TargetMode="External" Target="https://multiurok.ru/files/konspekt-uroka-izo-3-klass-pamiatniki-arkhitektury.html" Type="http://schemas.openxmlformats.org/officeDocument/2006/relationships/hyperlink" Id="rId146"/>
    <Relationship TargetMode="External" Target="https://m.edsoo.ru/8a14ec6c" Type="http://schemas.openxmlformats.org/officeDocument/2006/relationships/hyperlink" Id="rId147"/>
    <Relationship TargetMode="External" Target="https://m.edsoo.ru/8a14e938" Type="http://schemas.openxmlformats.org/officeDocument/2006/relationships/hyperlink" Id="rId148"/>
    <Relationship TargetMode="External" Target="https://nsportal.ru/nachalnaya-shkola/izo/2013/04/28/urok-proekt-po-izo-goroda-russkoy-zemlizolotoe-koltso-rossii" Type="http://schemas.openxmlformats.org/officeDocument/2006/relationships/hyperlink" Id="rId149"/>
    <Relationship TargetMode="External" Target="https://www.youtube.com/watch?v=TFiYUyC46Yc" Type="http://schemas.openxmlformats.org/officeDocument/2006/relationships/hyperlink" Id="rId150"/>
    <Relationship TargetMode="External" Target="https://m.edsoo.ru/8a14f036" Type="http://schemas.openxmlformats.org/officeDocument/2006/relationships/hyperlink" Id="rId151"/>
    <Relationship TargetMode="External" Target="https://m.edsoo.ru/8a14f270" Type="http://schemas.openxmlformats.org/officeDocument/2006/relationships/hyperlink" Id="rId152"/>
    <Relationship TargetMode="External" Target="https://infourok.ru/konspekt-uroka-izobrazitelnogo-iskusstva-na-temu-narody-gor-i-stepej-izobrazhenie-krasoty-gor-4989758.html" Type="http://schemas.openxmlformats.org/officeDocument/2006/relationships/hyperlink" Id="rId153"/>
    <Relationship TargetMode="External" Target="https://infourok.ru/konspekt-uroka-po-izo-goroda-v-pustyne-6486937.html" Type="http://schemas.openxmlformats.org/officeDocument/2006/relationships/hyperlink" Id="rId154"/>
    <Relationship TargetMode="External" Target="https://m.edsoo.ru/8a151584" Type="http://schemas.openxmlformats.org/officeDocument/2006/relationships/hyperlink" Id="rId155"/>
    <Relationship TargetMode="External" Target="https://m.edsoo.ru/8a15074c" Type="http://schemas.openxmlformats.org/officeDocument/2006/relationships/hyperlink" Id="rId156"/>
    <Relationship TargetMode="External" Target="https://m.edsoo.ru/8a15088c" Type="http://schemas.openxmlformats.org/officeDocument/2006/relationships/hyperlink" Id="rId157"/>
    <Relationship TargetMode="External" Target="https://m.edsoo.ru/8a14faa4" Type="http://schemas.openxmlformats.org/officeDocument/2006/relationships/hyperlink" Id="rId158"/>
    <Relationship TargetMode="External" Target="https://m.edsoo.ru/8a150a80" Type="http://schemas.openxmlformats.org/officeDocument/2006/relationships/hyperlink" Id="rId159"/>
    <Relationship TargetMode="External" Target="https://m.edsoo.ru/8a151a7a" Type="http://schemas.openxmlformats.org/officeDocument/2006/relationships/hyperlink" Id="rId160"/>
    <Relationship TargetMode="External" Target="https://m.edsoo.ru/8a151318" Type="http://schemas.openxmlformats.org/officeDocument/2006/relationships/hyperlink" Id="rId161"/>
    <Relationship TargetMode="External" Target="https://m.edsoo.ru/8a15006c" Type="http://schemas.openxmlformats.org/officeDocument/2006/relationships/hyperlink" Id="rId162"/>
    <Relationship TargetMode="External" Target="https://multiurok.ru/files/izo-urok-mudrost-starosti-4-klass-fgos.html" Type="http://schemas.openxmlformats.org/officeDocument/2006/relationships/hyperlink" Id="rId163"/>
    <Relationship TargetMode="External" Target="https://infourok.ru/konspekt-uroka-izo-soperezhivanie-5126771.html" Type="http://schemas.openxmlformats.org/officeDocument/2006/relationships/hyperlink" Id="rId164"/>
    <Relationship TargetMode="External" Target="https://m.edsoo.ru/8a150cb0" Type="http://schemas.openxmlformats.org/officeDocument/2006/relationships/hyperlink" Id="rId165"/>
    <Relationship TargetMode="External" Target="https://m.edsoo.ru/8a14e4c4" Type="http://schemas.openxmlformats.org/officeDocument/2006/relationships/hyperlink" Id="rId166"/>
    <Relationship TargetMode="External" Target="https://m.edsoo.ru/8a14e6b8" Type="http://schemas.openxmlformats.org/officeDocument/2006/relationships/hyperlink" Id="rId167"/>
    <Relationship TargetMode="External" Target="https://multiurok.ru/index.php/files/tekhnologicheskaia-karta-uroka-po-izobrazitelno-26.html" Type="http://schemas.openxmlformats.org/officeDocument/2006/relationships/hyperlink" Id="rId16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